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B44" w:rsidRPr="009777FC" w:rsidRDefault="00572B44" w:rsidP="00572B44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14 października 2022</w:t>
      </w:r>
      <w:r w:rsidRPr="009777FC">
        <w:rPr>
          <w:rFonts w:ascii="Arial" w:hAnsi="Arial" w:cs="Arial"/>
          <w:sz w:val="24"/>
          <w:szCs w:val="24"/>
        </w:rPr>
        <w:t>r.</w:t>
      </w:r>
    </w:p>
    <w:p w:rsidR="00572B44" w:rsidRPr="009777FC" w:rsidRDefault="00572B44" w:rsidP="00572B44">
      <w:pPr>
        <w:pStyle w:val="Bezodstpw"/>
        <w:rPr>
          <w:rFonts w:ascii="Arial" w:hAnsi="Arial" w:cs="Arial"/>
          <w:sz w:val="24"/>
          <w:szCs w:val="24"/>
        </w:rPr>
      </w:pPr>
    </w:p>
    <w:p w:rsidR="00572B44" w:rsidRPr="009777FC" w:rsidRDefault="00572B44" w:rsidP="00572B44">
      <w:pPr>
        <w:pStyle w:val="Bezodstpw"/>
        <w:rPr>
          <w:rFonts w:ascii="Arial" w:hAnsi="Arial" w:cs="Arial"/>
          <w:sz w:val="24"/>
          <w:szCs w:val="24"/>
        </w:rPr>
      </w:pPr>
    </w:p>
    <w:p w:rsidR="00572B44" w:rsidRPr="009777FC" w:rsidRDefault="00572B44" w:rsidP="00572B44">
      <w:pPr>
        <w:pStyle w:val="Bezodstpw"/>
        <w:rPr>
          <w:rFonts w:ascii="Arial" w:hAnsi="Arial" w:cs="Arial"/>
          <w:sz w:val="24"/>
          <w:szCs w:val="24"/>
        </w:rPr>
      </w:pPr>
    </w:p>
    <w:p w:rsidR="00572B44" w:rsidRDefault="00572B44" w:rsidP="00572B44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572B44" w:rsidRDefault="00572B44" w:rsidP="00572B44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572B44" w:rsidRDefault="00572B44" w:rsidP="00572B44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572B44" w:rsidRDefault="00572B44" w:rsidP="00572B44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572B44" w:rsidRPr="009777FC" w:rsidRDefault="00572B44" w:rsidP="00572B4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572B44" w:rsidRPr="009777FC" w:rsidRDefault="00572B44" w:rsidP="00572B4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572B44" w:rsidRPr="009777FC" w:rsidRDefault="00572B44" w:rsidP="00572B4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572B44" w:rsidRDefault="00572B44" w:rsidP="00572B4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572B44" w:rsidRDefault="00572B44" w:rsidP="00572B44">
      <w:pPr>
        <w:jc w:val="center"/>
        <w:rPr>
          <w:rFonts w:ascii="Arial" w:hAnsi="Arial" w:cs="Arial"/>
          <w:sz w:val="24"/>
          <w:szCs w:val="24"/>
        </w:rPr>
      </w:pPr>
    </w:p>
    <w:p w:rsidR="00572B44" w:rsidRPr="000F66D6" w:rsidRDefault="00572B44" w:rsidP="00572B44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>
        <w:rPr>
          <w:rFonts w:ascii="Arial" w:hAnsi="Arial" w:cs="Arial"/>
          <w:sz w:val="24"/>
          <w:szCs w:val="24"/>
        </w:rPr>
        <w:t xml:space="preserve"> naboru na stanowisko Pomocnicze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koordynator rodzinnej pieczy zastępczej </w:t>
      </w:r>
      <w:r w:rsidRPr="000F66D6">
        <w:rPr>
          <w:rFonts w:ascii="Arial" w:hAnsi="Arial" w:cs="Arial"/>
          <w:sz w:val="24"/>
          <w:szCs w:val="24"/>
        </w:rPr>
        <w:t xml:space="preserve">w Dziale </w:t>
      </w:r>
      <w:r>
        <w:rPr>
          <w:rFonts w:ascii="Arial" w:hAnsi="Arial" w:cs="Arial"/>
          <w:sz w:val="24"/>
          <w:szCs w:val="24"/>
        </w:rPr>
        <w:t xml:space="preserve">Pieczy Zastępczej i Asysty Rodzinnej w projekcie „Centrum Wsparcia Rodziny edycja II”  </w:t>
      </w:r>
      <w:r w:rsidRPr="000F66D6">
        <w:rPr>
          <w:rFonts w:ascii="Arial" w:hAnsi="Arial" w:cs="Arial"/>
          <w:sz w:val="24"/>
          <w:szCs w:val="24"/>
        </w:rPr>
        <w:t>- 1 etat /  1 osoba</w:t>
      </w:r>
    </w:p>
    <w:p w:rsidR="00572B44" w:rsidRPr="00235EA5" w:rsidRDefault="00572B44" w:rsidP="00572B44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6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572B44" w:rsidRPr="00235EA5" w:rsidTr="00572B44">
        <w:trPr>
          <w:trHeight w:val="481"/>
        </w:trPr>
        <w:tc>
          <w:tcPr>
            <w:tcW w:w="753" w:type="dxa"/>
          </w:tcPr>
          <w:p w:rsidR="00572B44" w:rsidRPr="00235EA5" w:rsidRDefault="00572B44" w:rsidP="008111FE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572B44" w:rsidRPr="00235EA5" w:rsidRDefault="00572B44" w:rsidP="008111FE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572B44" w:rsidRPr="00235EA5" w:rsidRDefault="00572B44" w:rsidP="008111FE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572B44" w:rsidRPr="00235EA5" w:rsidTr="00572B44">
        <w:trPr>
          <w:trHeight w:val="491"/>
        </w:trPr>
        <w:tc>
          <w:tcPr>
            <w:tcW w:w="753" w:type="dxa"/>
            <w:vAlign w:val="center"/>
          </w:tcPr>
          <w:p w:rsidR="00572B44" w:rsidRPr="00235EA5" w:rsidRDefault="00572B44" w:rsidP="00572B44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572B44" w:rsidRPr="00235EA5" w:rsidRDefault="00572B44" w:rsidP="00572B44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Dominika Struzik - Półtorak</w:t>
            </w:r>
          </w:p>
        </w:tc>
        <w:tc>
          <w:tcPr>
            <w:tcW w:w="3260" w:type="dxa"/>
            <w:vAlign w:val="center"/>
          </w:tcPr>
          <w:p w:rsidR="00572B44" w:rsidRPr="00235EA5" w:rsidRDefault="00572B44" w:rsidP="00572B44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</w:tr>
    </w:tbl>
    <w:p w:rsidR="00572B44" w:rsidRPr="00235EA5" w:rsidRDefault="00572B44" w:rsidP="00572B44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72B44" w:rsidRPr="00235EA5" w:rsidRDefault="00572B44" w:rsidP="00572B44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72B44" w:rsidRDefault="00572B44" w:rsidP="00572B44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72B44" w:rsidRPr="00235EA5" w:rsidRDefault="00572B44" w:rsidP="00572B44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72B44" w:rsidRPr="00235EA5" w:rsidRDefault="00572B44" w:rsidP="00572B44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572B44" w:rsidRPr="00235EA5" w:rsidRDefault="00572B44" w:rsidP="00572B44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Doko</w:t>
      </w:r>
      <w:r>
        <w:rPr>
          <w:rFonts w:ascii="Arial" w:hAnsi="Arial" w:cs="Arial"/>
          <w:sz w:val="24"/>
          <w:szCs w:val="24"/>
        </w:rPr>
        <w:t>nano wyboru wskazanej kandydatki</w:t>
      </w:r>
      <w:r w:rsidRPr="00235EA5">
        <w:rPr>
          <w:rFonts w:ascii="Arial" w:hAnsi="Arial" w:cs="Arial"/>
          <w:sz w:val="24"/>
          <w:szCs w:val="24"/>
        </w:rPr>
        <w:t>, gdyż w ocenie komisji kwalifikacyjnej spełnia wymagania określone w ogłoszeniu o naborze</w:t>
      </w:r>
      <w:r>
        <w:rPr>
          <w:rFonts w:ascii="Arial" w:hAnsi="Arial" w:cs="Arial"/>
          <w:sz w:val="24"/>
          <w:szCs w:val="24"/>
        </w:rPr>
        <w:t xml:space="preserve"> oraz posiada kompetencje niezbędne do prawidłowego wykonywania zadań na oferowanym stanowisku.</w:t>
      </w:r>
    </w:p>
    <w:p w:rsidR="00572B44" w:rsidRPr="009777FC" w:rsidRDefault="00572B44" w:rsidP="00572B44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572B44" w:rsidRDefault="00572B44" w:rsidP="00572B44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E6CF2" w:rsidRDefault="005E6CF2" w:rsidP="005E6CF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E6CF2" w:rsidRDefault="005E6CF2" w:rsidP="005E6CF2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5E6CF2" w:rsidRDefault="005E6CF2" w:rsidP="005E6CF2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Miejskiego Ośrodka </w:t>
      </w:r>
    </w:p>
    <w:p w:rsidR="005E6CF2" w:rsidRDefault="005E6CF2" w:rsidP="005E6CF2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5E6CF2" w:rsidRDefault="005E6CF2" w:rsidP="005E6CF2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FE3F55" w:rsidRPr="00650887" w:rsidRDefault="00FE3F55" w:rsidP="00650887"/>
    <w:sectPr w:rsidR="00FE3F55" w:rsidRPr="00650887" w:rsidSect="00BE529B">
      <w:headerReference w:type="default" r:id="rId7"/>
      <w:footerReference w:type="default" r:id="rId8"/>
      <w:pgSz w:w="11906" w:h="16838"/>
      <w:pgMar w:top="1985" w:right="1418" w:bottom="567" w:left="1418" w:header="851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201" w:rsidRDefault="00810201" w:rsidP="00A66F50">
      <w:pPr>
        <w:spacing w:after="0" w:line="240" w:lineRule="auto"/>
      </w:pPr>
      <w:r>
        <w:separator/>
      </w:r>
    </w:p>
  </w:endnote>
  <w:endnote w:type="continuationSeparator" w:id="1">
    <w:p w:rsidR="00810201" w:rsidRDefault="00810201" w:rsidP="00A6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742" w:rsidRPr="00476E1B" w:rsidRDefault="00476E1B" w:rsidP="00476E1B">
    <w:pPr>
      <w:pStyle w:val="Stopka"/>
    </w:pPr>
    <w:r>
      <w:rPr>
        <w:sz w:val="20"/>
        <w:szCs w:val="20"/>
      </w:rPr>
      <w:t>Projekt współfinansowany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201" w:rsidRDefault="00810201" w:rsidP="00A66F50">
      <w:pPr>
        <w:spacing w:after="0" w:line="240" w:lineRule="auto"/>
      </w:pPr>
      <w:r>
        <w:separator/>
      </w:r>
    </w:p>
  </w:footnote>
  <w:footnote w:type="continuationSeparator" w:id="1">
    <w:p w:rsidR="00810201" w:rsidRDefault="00810201" w:rsidP="00A66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742" w:rsidRDefault="00F71061" w:rsidP="00A66F50">
    <w:pPr>
      <w:pStyle w:val="Stopka"/>
      <w:rPr>
        <w:rFonts w:ascii="Verdana" w:hAnsi="Verdana"/>
        <w:sz w:val="14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3945890</wp:posOffset>
          </wp:positionH>
          <wp:positionV relativeFrom="paragraph">
            <wp:posOffset>-244475</wp:posOffset>
          </wp:positionV>
          <wp:extent cx="2154555" cy="647065"/>
          <wp:effectExtent l="19050" t="0" r="0" b="0"/>
          <wp:wrapNone/>
          <wp:docPr id="8" name="Obraz 8" descr="UE_EFS_POZIOM-Achromatyczny-Pozyty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UE_EFS_POZIOM-Achromatyczny-Pozyty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555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2153285</wp:posOffset>
          </wp:positionH>
          <wp:positionV relativeFrom="paragraph">
            <wp:posOffset>-197485</wp:posOffset>
          </wp:positionV>
          <wp:extent cx="1381760" cy="514985"/>
          <wp:effectExtent l="1905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760" cy="514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-345440</wp:posOffset>
          </wp:positionH>
          <wp:positionV relativeFrom="paragraph">
            <wp:posOffset>-372110</wp:posOffset>
          </wp:positionV>
          <wp:extent cx="1841500" cy="879475"/>
          <wp:effectExtent l="19050" t="0" r="6350" b="0"/>
          <wp:wrapNone/>
          <wp:docPr id="7" name="Obraz 7" descr="FE_PR_POZIOM-AchromatPozytyw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FE_PR_POZIOM-AchromatPozytyw-0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1500" cy="879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21CD5">
      <w:rPr>
        <w:rFonts w:ascii="Verdana" w:hAnsi="Verdana"/>
        <w:noProof/>
        <w:sz w:val="14"/>
        <w:lang w:eastAsia="zh-TW"/>
      </w:rPr>
      <w:pict>
        <v:rect id="_x0000_s2061" style="position:absolute;left:0;text-align:left;margin-left:538.6pt;margin-top:429.2pt;width:56.7pt;height:25.95pt;z-index:251658240;mso-width-percent:800;mso-position-horizontal-relative:page;mso-position-vertical-relative:page;mso-width-percent:800;mso-width-relative:right-margin-area" o:allowincell="f" stroked="f">
          <v:textbox style="mso-next-textbox:#_x0000_s2061">
            <w:txbxContent>
              <w:p w:rsidR="008917B1" w:rsidRPr="003C3C1F" w:rsidRDefault="008917B1" w:rsidP="003C3C1F"/>
            </w:txbxContent>
          </v:textbox>
          <w10:wrap anchorx="page" anchory="margin"/>
        </v:rect>
      </w:pict>
    </w:r>
  </w:p>
  <w:p w:rsidR="00DC4742" w:rsidRPr="005F78B9" w:rsidRDefault="00DC4742" w:rsidP="00A66F50">
    <w:pPr>
      <w:pStyle w:val="Nagwek"/>
    </w:pPr>
  </w:p>
  <w:p w:rsidR="00DC4742" w:rsidRDefault="00DC4742" w:rsidP="00A66F50">
    <w:pPr>
      <w:pStyle w:val="Nagwek"/>
    </w:pPr>
  </w:p>
  <w:p w:rsidR="00DC4742" w:rsidRDefault="00DC474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>
    <w:nsid w:val="00000003"/>
    <w:multiLevelType w:val="singleLevel"/>
    <w:tmpl w:val="0415000F"/>
    <w:lvl w:ilvl="0">
      <w:start w:val="1"/>
      <w:numFmt w:val="decimal"/>
      <w:lvlText w:val="%1."/>
      <w:lvlJc w:val="left"/>
      <w:pPr>
        <w:ind w:left="144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3">
    <w:nsid w:val="00000006"/>
    <w:multiLevelType w:val="multilevel"/>
    <w:tmpl w:val="998E695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4">
    <w:nsid w:val="0000000B"/>
    <w:multiLevelType w:val="multilevel"/>
    <w:tmpl w:val="A5483E00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>
    <w:nsid w:val="0000000C"/>
    <w:multiLevelType w:val="multilevel"/>
    <w:tmpl w:val="0000000C"/>
    <w:name w:val="WW8Num13"/>
    <w:lvl w:ilvl="0">
      <w:start w:val="5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540" w:hanging="540"/>
      </w:pPr>
    </w:lvl>
    <w:lvl w:ilvl="2">
      <w:start w:val="2"/>
      <w:numFmt w:val="decimal"/>
      <w:lvlText w:val="%1.%2.%3."/>
      <w:lvlJc w:val="left"/>
      <w:pPr>
        <w:tabs>
          <w:tab w:val="num" w:pos="426"/>
        </w:tabs>
        <w:ind w:left="114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6">
    <w:nsid w:val="03A0526A"/>
    <w:multiLevelType w:val="hybridMultilevel"/>
    <w:tmpl w:val="0A2CA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BD7CA4"/>
    <w:multiLevelType w:val="hybridMultilevel"/>
    <w:tmpl w:val="0422E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801F63"/>
    <w:multiLevelType w:val="hybridMultilevel"/>
    <w:tmpl w:val="85048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D00F47"/>
    <w:multiLevelType w:val="hybridMultilevel"/>
    <w:tmpl w:val="D48EF11E"/>
    <w:lvl w:ilvl="0" w:tplc="609244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E165C4"/>
    <w:multiLevelType w:val="hybridMultilevel"/>
    <w:tmpl w:val="5BE861B2"/>
    <w:lvl w:ilvl="0" w:tplc="77E89D4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E373D6"/>
    <w:multiLevelType w:val="hybridMultilevel"/>
    <w:tmpl w:val="500AF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16AF69C5"/>
    <w:multiLevelType w:val="hybridMultilevel"/>
    <w:tmpl w:val="F1805592"/>
    <w:lvl w:ilvl="0" w:tplc="401A8E0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EE4C5F"/>
    <w:multiLevelType w:val="hybridMultilevel"/>
    <w:tmpl w:val="4C3E6BB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172D57D9"/>
    <w:multiLevelType w:val="hybridMultilevel"/>
    <w:tmpl w:val="F0CECF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D864786"/>
    <w:multiLevelType w:val="hybridMultilevel"/>
    <w:tmpl w:val="66148EF2"/>
    <w:lvl w:ilvl="0" w:tplc="080648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CF46F0"/>
    <w:multiLevelType w:val="hybridMultilevel"/>
    <w:tmpl w:val="3EC22604"/>
    <w:lvl w:ilvl="0" w:tplc="04150017">
      <w:start w:val="1"/>
      <w:numFmt w:val="lowerLetter"/>
      <w:lvlText w:val="%1)"/>
      <w:lvlJc w:val="left"/>
      <w:pPr>
        <w:ind w:left="1058" w:hanging="360"/>
      </w:p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>
    <w:nsid w:val="248C3D51"/>
    <w:multiLevelType w:val="hybridMultilevel"/>
    <w:tmpl w:val="5ED68CB4"/>
    <w:lvl w:ilvl="0" w:tplc="04150011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25026D40"/>
    <w:multiLevelType w:val="hybridMultilevel"/>
    <w:tmpl w:val="B300B264"/>
    <w:lvl w:ilvl="0" w:tplc="02D6087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C64610"/>
    <w:multiLevelType w:val="hybridMultilevel"/>
    <w:tmpl w:val="6040FD76"/>
    <w:lvl w:ilvl="0" w:tplc="61D6AFC8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565A2A"/>
    <w:multiLevelType w:val="hybridMultilevel"/>
    <w:tmpl w:val="98B831C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8FD3AE6"/>
    <w:multiLevelType w:val="hybridMultilevel"/>
    <w:tmpl w:val="007CF80A"/>
    <w:lvl w:ilvl="0" w:tplc="4BE85DE8">
      <w:start w:val="1"/>
      <w:numFmt w:val="lowerLetter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3D6117"/>
    <w:multiLevelType w:val="hybridMultilevel"/>
    <w:tmpl w:val="D7C2E374"/>
    <w:lvl w:ilvl="0" w:tplc="F68AA47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>
    <w:nsid w:val="2F591CDA"/>
    <w:multiLevelType w:val="hybridMultilevel"/>
    <w:tmpl w:val="3C18CB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337721E3"/>
    <w:multiLevelType w:val="hybridMultilevel"/>
    <w:tmpl w:val="99B2B76C"/>
    <w:lvl w:ilvl="0" w:tplc="0415000F">
      <w:start w:val="1"/>
      <w:numFmt w:val="decimal"/>
      <w:lvlText w:val="%1.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6">
    <w:nsid w:val="35AB137D"/>
    <w:multiLevelType w:val="hybridMultilevel"/>
    <w:tmpl w:val="655E4AEE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368127C3"/>
    <w:multiLevelType w:val="hybridMultilevel"/>
    <w:tmpl w:val="1F0A2520"/>
    <w:lvl w:ilvl="0" w:tplc="FD58CAB8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667F3A"/>
    <w:multiLevelType w:val="hybridMultilevel"/>
    <w:tmpl w:val="2FAA0992"/>
    <w:lvl w:ilvl="0" w:tplc="C41E3E8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FB0DC7"/>
    <w:multiLevelType w:val="hybridMultilevel"/>
    <w:tmpl w:val="F6BADA80"/>
    <w:lvl w:ilvl="0" w:tplc="F9DE7C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BE73CE8"/>
    <w:multiLevelType w:val="hybridMultilevel"/>
    <w:tmpl w:val="4B34766C"/>
    <w:lvl w:ilvl="0" w:tplc="18BC67F2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674484"/>
    <w:multiLevelType w:val="hybridMultilevel"/>
    <w:tmpl w:val="6102FCE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42765E88"/>
    <w:multiLevelType w:val="hybridMultilevel"/>
    <w:tmpl w:val="AB7AFB5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47E73908"/>
    <w:multiLevelType w:val="hybridMultilevel"/>
    <w:tmpl w:val="437A0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C44C69"/>
    <w:multiLevelType w:val="hybridMultilevel"/>
    <w:tmpl w:val="37A07F2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49800431"/>
    <w:multiLevelType w:val="hybridMultilevel"/>
    <w:tmpl w:val="125812AC"/>
    <w:lvl w:ilvl="0" w:tplc="1DA0E6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824CAE"/>
    <w:multiLevelType w:val="hybridMultilevel"/>
    <w:tmpl w:val="6778FF2E"/>
    <w:lvl w:ilvl="0" w:tplc="C85E71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9C44AE"/>
    <w:multiLevelType w:val="hybridMultilevel"/>
    <w:tmpl w:val="0FE8A1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4520F64"/>
    <w:multiLevelType w:val="hybridMultilevel"/>
    <w:tmpl w:val="5D702812"/>
    <w:lvl w:ilvl="0" w:tplc="D1BA477A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40">
    <w:nsid w:val="60D76BCD"/>
    <w:multiLevelType w:val="hybridMultilevel"/>
    <w:tmpl w:val="843A41EE"/>
    <w:lvl w:ilvl="0" w:tplc="AB88FE68">
      <w:start w:val="1"/>
      <w:numFmt w:val="decimal"/>
      <w:lvlText w:val="%1)"/>
      <w:lvlJc w:val="left"/>
      <w:pPr>
        <w:ind w:left="644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A10B03"/>
    <w:multiLevelType w:val="hybridMultilevel"/>
    <w:tmpl w:val="F856B78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B8A42588">
      <w:start w:val="1"/>
      <w:numFmt w:val="lowerLetter"/>
      <w:lvlText w:val="%2)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673A7A1B"/>
    <w:multiLevelType w:val="hybridMultilevel"/>
    <w:tmpl w:val="9A7C348E"/>
    <w:lvl w:ilvl="0" w:tplc="573850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679F189B"/>
    <w:multiLevelType w:val="hybridMultilevel"/>
    <w:tmpl w:val="D7465578"/>
    <w:lvl w:ilvl="0" w:tplc="696E0896">
      <w:start w:val="1"/>
      <w:numFmt w:val="lowerLetter"/>
      <w:lvlText w:val="%1)"/>
      <w:lvlJc w:val="left"/>
      <w:pPr>
        <w:ind w:left="1353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4">
    <w:nsid w:val="6E5618BC"/>
    <w:multiLevelType w:val="hybridMultilevel"/>
    <w:tmpl w:val="2800DF6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AF744C"/>
    <w:multiLevelType w:val="hybridMultilevel"/>
    <w:tmpl w:val="50C60B30"/>
    <w:lvl w:ilvl="0" w:tplc="23A03062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71226F82"/>
    <w:multiLevelType w:val="hybridMultilevel"/>
    <w:tmpl w:val="351E1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5E733D"/>
    <w:multiLevelType w:val="hybridMultilevel"/>
    <w:tmpl w:val="67221284"/>
    <w:lvl w:ilvl="0" w:tplc="597A19FA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AF3C62"/>
    <w:multiLevelType w:val="hybridMultilevel"/>
    <w:tmpl w:val="3BBACD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0"/>
  </w:num>
  <w:num w:numId="3">
    <w:abstractNumId w:val="29"/>
  </w:num>
  <w:num w:numId="4">
    <w:abstractNumId w:val="40"/>
  </w:num>
  <w:num w:numId="5">
    <w:abstractNumId w:val="19"/>
  </w:num>
  <w:num w:numId="6">
    <w:abstractNumId w:val="11"/>
  </w:num>
  <w:num w:numId="7">
    <w:abstractNumId w:val="31"/>
  </w:num>
  <w:num w:numId="8">
    <w:abstractNumId w:val="41"/>
  </w:num>
  <w:num w:numId="9">
    <w:abstractNumId w:val="7"/>
  </w:num>
  <w:num w:numId="10">
    <w:abstractNumId w:val="6"/>
  </w:num>
  <w:num w:numId="11">
    <w:abstractNumId w:val="48"/>
  </w:num>
  <w:num w:numId="12">
    <w:abstractNumId w:val="37"/>
  </w:num>
  <w:num w:numId="13">
    <w:abstractNumId w:val="10"/>
  </w:num>
  <w:num w:numId="14">
    <w:abstractNumId w:val="9"/>
  </w:num>
  <w:num w:numId="15">
    <w:abstractNumId w:val="12"/>
  </w:num>
  <w:num w:numId="16">
    <w:abstractNumId w:val="18"/>
  </w:num>
  <w:num w:numId="17">
    <w:abstractNumId w:val="22"/>
  </w:num>
  <w:num w:numId="18">
    <w:abstractNumId w:val="43"/>
  </w:num>
  <w:num w:numId="19">
    <w:abstractNumId w:val="17"/>
  </w:num>
  <w:num w:numId="20">
    <w:abstractNumId w:val="28"/>
  </w:num>
  <w:num w:numId="21">
    <w:abstractNumId w:val="23"/>
  </w:num>
  <w:num w:numId="22">
    <w:abstractNumId w:val="8"/>
  </w:num>
  <w:num w:numId="23">
    <w:abstractNumId w:val="13"/>
  </w:num>
  <w:num w:numId="24">
    <w:abstractNumId w:val="45"/>
  </w:num>
  <w:num w:numId="25">
    <w:abstractNumId w:val="34"/>
  </w:num>
  <w:num w:numId="26">
    <w:abstractNumId w:val="14"/>
  </w:num>
  <w:num w:numId="27">
    <w:abstractNumId w:val="16"/>
  </w:num>
  <w:num w:numId="28">
    <w:abstractNumId w:val="27"/>
  </w:num>
  <w:num w:numId="29">
    <w:abstractNumId w:val="38"/>
  </w:num>
  <w:num w:numId="30">
    <w:abstractNumId w:val="47"/>
  </w:num>
  <w:num w:numId="31">
    <w:abstractNumId w:val="33"/>
  </w:num>
  <w:num w:numId="32">
    <w:abstractNumId w:val="35"/>
  </w:num>
  <w:num w:numId="33">
    <w:abstractNumId w:val="15"/>
  </w:num>
  <w:num w:numId="34">
    <w:abstractNumId w:val="46"/>
  </w:num>
  <w:num w:numId="35">
    <w:abstractNumId w:val="20"/>
  </w:num>
  <w:num w:numId="36">
    <w:abstractNumId w:val="42"/>
  </w:num>
  <w:num w:numId="37">
    <w:abstractNumId w:val="39"/>
  </w:num>
  <w:num w:numId="38">
    <w:abstractNumId w:val="25"/>
  </w:num>
  <w:num w:numId="39">
    <w:abstractNumId w:val="44"/>
  </w:num>
  <w:num w:numId="40">
    <w:abstractNumId w:val="21"/>
  </w:num>
  <w:num w:numId="41">
    <w:abstractNumId w:val="24"/>
  </w:num>
  <w:num w:numId="42">
    <w:abstractNumId w:val="26"/>
  </w:num>
  <w:num w:numId="43">
    <w:abstractNumId w:val="36"/>
  </w:num>
  <w:num w:numId="44">
    <w:abstractNumId w:val="32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66F50"/>
    <w:rsid w:val="00005F9C"/>
    <w:rsid w:val="000233D6"/>
    <w:rsid w:val="00023C6B"/>
    <w:rsid w:val="00025D36"/>
    <w:rsid w:val="00043FEC"/>
    <w:rsid w:val="000504BA"/>
    <w:rsid w:val="00050C3C"/>
    <w:rsid w:val="00053484"/>
    <w:rsid w:val="00057B8C"/>
    <w:rsid w:val="000616B0"/>
    <w:rsid w:val="00062E07"/>
    <w:rsid w:val="00064B19"/>
    <w:rsid w:val="000652B3"/>
    <w:rsid w:val="000842CC"/>
    <w:rsid w:val="00084EDC"/>
    <w:rsid w:val="000863CF"/>
    <w:rsid w:val="000B0562"/>
    <w:rsid w:val="000B369F"/>
    <w:rsid w:val="000D0D60"/>
    <w:rsid w:val="000D7F23"/>
    <w:rsid w:val="000F212F"/>
    <w:rsid w:val="000F41A4"/>
    <w:rsid w:val="00111883"/>
    <w:rsid w:val="00115CA5"/>
    <w:rsid w:val="0011648C"/>
    <w:rsid w:val="001300FB"/>
    <w:rsid w:val="0013228E"/>
    <w:rsid w:val="001371D6"/>
    <w:rsid w:val="0013746D"/>
    <w:rsid w:val="0014009C"/>
    <w:rsid w:val="00142A5B"/>
    <w:rsid w:val="00145E58"/>
    <w:rsid w:val="001508D1"/>
    <w:rsid w:val="00165517"/>
    <w:rsid w:val="00170D9E"/>
    <w:rsid w:val="00172770"/>
    <w:rsid w:val="00172F73"/>
    <w:rsid w:val="00177E86"/>
    <w:rsid w:val="00183A41"/>
    <w:rsid w:val="00197F26"/>
    <w:rsid w:val="001A3CED"/>
    <w:rsid w:val="001B1D49"/>
    <w:rsid w:val="001C30D2"/>
    <w:rsid w:val="001D2449"/>
    <w:rsid w:val="001E30F1"/>
    <w:rsid w:val="001E406B"/>
    <w:rsid w:val="001E65A1"/>
    <w:rsid w:val="001E79D4"/>
    <w:rsid w:val="001F554C"/>
    <w:rsid w:val="001F67AD"/>
    <w:rsid w:val="001F77E7"/>
    <w:rsid w:val="002054F9"/>
    <w:rsid w:val="00217485"/>
    <w:rsid w:val="00224887"/>
    <w:rsid w:val="002714FA"/>
    <w:rsid w:val="00277D40"/>
    <w:rsid w:val="002814F0"/>
    <w:rsid w:val="00283D40"/>
    <w:rsid w:val="00285538"/>
    <w:rsid w:val="00293CA9"/>
    <w:rsid w:val="002A1D17"/>
    <w:rsid w:val="002B00E4"/>
    <w:rsid w:val="002B6BB1"/>
    <w:rsid w:val="002B780E"/>
    <w:rsid w:val="002B78C6"/>
    <w:rsid w:val="002C2AEF"/>
    <w:rsid w:val="003043F2"/>
    <w:rsid w:val="00305A7D"/>
    <w:rsid w:val="00340A82"/>
    <w:rsid w:val="00341BD9"/>
    <w:rsid w:val="00341DCD"/>
    <w:rsid w:val="00351A36"/>
    <w:rsid w:val="0035433A"/>
    <w:rsid w:val="00375432"/>
    <w:rsid w:val="0037734C"/>
    <w:rsid w:val="00382C12"/>
    <w:rsid w:val="003B4459"/>
    <w:rsid w:val="003C3C1F"/>
    <w:rsid w:val="003E0EF2"/>
    <w:rsid w:val="003F3F53"/>
    <w:rsid w:val="003F589F"/>
    <w:rsid w:val="004003D7"/>
    <w:rsid w:val="004159C4"/>
    <w:rsid w:val="00416575"/>
    <w:rsid w:val="00420295"/>
    <w:rsid w:val="004231AD"/>
    <w:rsid w:val="004231F8"/>
    <w:rsid w:val="004318F9"/>
    <w:rsid w:val="004328C6"/>
    <w:rsid w:val="00435C88"/>
    <w:rsid w:val="00436CEB"/>
    <w:rsid w:val="0044380C"/>
    <w:rsid w:val="00451C83"/>
    <w:rsid w:val="00476E1B"/>
    <w:rsid w:val="0048333D"/>
    <w:rsid w:val="00494B61"/>
    <w:rsid w:val="004A1D2D"/>
    <w:rsid w:val="004A2FDE"/>
    <w:rsid w:val="004A3329"/>
    <w:rsid w:val="004B2C16"/>
    <w:rsid w:val="004C004A"/>
    <w:rsid w:val="004C0297"/>
    <w:rsid w:val="004C1B72"/>
    <w:rsid w:val="004E7407"/>
    <w:rsid w:val="004F014D"/>
    <w:rsid w:val="004F5FF7"/>
    <w:rsid w:val="004F752A"/>
    <w:rsid w:val="00501A5D"/>
    <w:rsid w:val="00501FB0"/>
    <w:rsid w:val="00503820"/>
    <w:rsid w:val="0052122B"/>
    <w:rsid w:val="00531AA9"/>
    <w:rsid w:val="00533722"/>
    <w:rsid w:val="00534EE8"/>
    <w:rsid w:val="00540C5E"/>
    <w:rsid w:val="00550321"/>
    <w:rsid w:val="00562A37"/>
    <w:rsid w:val="00564963"/>
    <w:rsid w:val="00566A2A"/>
    <w:rsid w:val="00572135"/>
    <w:rsid w:val="00572B44"/>
    <w:rsid w:val="0057595A"/>
    <w:rsid w:val="00576522"/>
    <w:rsid w:val="005770A1"/>
    <w:rsid w:val="00584CA5"/>
    <w:rsid w:val="00590FC0"/>
    <w:rsid w:val="005A36BC"/>
    <w:rsid w:val="005A4389"/>
    <w:rsid w:val="005A4C02"/>
    <w:rsid w:val="005B3B37"/>
    <w:rsid w:val="005D13BB"/>
    <w:rsid w:val="005D6C29"/>
    <w:rsid w:val="005E1E6E"/>
    <w:rsid w:val="005E6CF2"/>
    <w:rsid w:val="00610B59"/>
    <w:rsid w:val="00611366"/>
    <w:rsid w:val="0061319C"/>
    <w:rsid w:val="00624055"/>
    <w:rsid w:val="00627AF7"/>
    <w:rsid w:val="0063335A"/>
    <w:rsid w:val="00637D8C"/>
    <w:rsid w:val="00646BF9"/>
    <w:rsid w:val="00650887"/>
    <w:rsid w:val="00650ED8"/>
    <w:rsid w:val="006560AA"/>
    <w:rsid w:val="00661BDC"/>
    <w:rsid w:val="006652E6"/>
    <w:rsid w:val="006757AC"/>
    <w:rsid w:val="00684315"/>
    <w:rsid w:val="00685417"/>
    <w:rsid w:val="00696736"/>
    <w:rsid w:val="006C4022"/>
    <w:rsid w:val="006D27BE"/>
    <w:rsid w:val="006F0B46"/>
    <w:rsid w:val="006F6B65"/>
    <w:rsid w:val="00700DF4"/>
    <w:rsid w:val="0071654C"/>
    <w:rsid w:val="0072116D"/>
    <w:rsid w:val="00722762"/>
    <w:rsid w:val="0073062F"/>
    <w:rsid w:val="00731A82"/>
    <w:rsid w:val="007360B9"/>
    <w:rsid w:val="0073621D"/>
    <w:rsid w:val="00752489"/>
    <w:rsid w:val="00770C7A"/>
    <w:rsid w:val="00774593"/>
    <w:rsid w:val="00781CC5"/>
    <w:rsid w:val="00794784"/>
    <w:rsid w:val="007A5AF4"/>
    <w:rsid w:val="007B4CDE"/>
    <w:rsid w:val="007B6704"/>
    <w:rsid w:val="007C123E"/>
    <w:rsid w:val="007C4DAA"/>
    <w:rsid w:val="007C71AF"/>
    <w:rsid w:val="007D4639"/>
    <w:rsid w:val="007E127D"/>
    <w:rsid w:val="007E5358"/>
    <w:rsid w:val="007E5F95"/>
    <w:rsid w:val="007F21E8"/>
    <w:rsid w:val="00803DB9"/>
    <w:rsid w:val="00810201"/>
    <w:rsid w:val="008114BE"/>
    <w:rsid w:val="008150FA"/>
    <w:rsid w:val="008348F9"/>
    <w:rsid w:val="008369E4"/>
    <w:rsid w:val="00840E14"/>
    <w:rsid w:val="00847639"/>
    <w:rsid w:val="00852595"/>
    <w:rsid w:val="00856D43"/>
    <w:rsid w:val="008579AA"/>
    <w:rsid w:val="008745D3"/>
    <w:rsid w:val="00880EAE"/>
    <w:rsid w:val="00882A4C"/>
    <w:rsid w:val="008869ED"/>
    <w:rsid w:val="008909B9"/>
    <w:rsid w:val="008917B1"/>
    <w:rsid w:val="00892459"/>
    <w:rsid w:val="008A6B78"/>
    <w:rsid w:val="008B22DC"/>
    <w:rsid w:val="008D23D4"/>
    <w:rsid w:val="00900832"/>
    <w:rsid w:val="0091015E"/>
    <w:rsid w:val="009158CA"/>
    <w:rsid w:val="0091590D"/>
    <w:rsid w:val="00957921"/>
    <w:rsid w:val="009611A2"/>
    <w:rsid w:val="00976F24"/>
    <w:rsid w:val="00982333"/>
    <w:rsid w:val="00986887"/>
    <w:rsid w:val="009905D1"/>
    <w:rsid w:val="00991041"/>
    <w:rsid w:val="00995B6E"/>
    <w:rsid w:val="009B0DDD"/>
    <w:rsid w:val="009B15A4"/>
    <w:rsid w:val="009B7D53"/>
    <w:rsid w:val="009C26AC"/>
    <w:rsid w:val="009C613D"/>
    <w:rsid w:val="009C68FF"/>
    <w:rsid w:val="009C6B1A"/>
    <w:rsid w:val="009D27CA"/>
    <w:rsid w:val="009D49D3"/>
    <w:rsid w:val="009E1269"/>
    <w:rsid w:val="009F6EBA"/>
    <w:rsid w:val="00A03236"/>
    <w:rsid w:val="00A04B74"/>
    <w:rsid w:val="00A10EA9"/>
    <w:rsid w:val="00A1572B"/>
    <w:rsid w:val="00A23302"/>
    <w:rsid w:val="00A42D13"/>
    <w:rsid w:val="00A42F08"/>
    <w:rsid w:val="00A47A54"/>
    <w:rsid w:val="00A515AC"/>
    <w:rsid w:val="00A53258"/>
    <w:rsid w:val="00A61682"/>
    <w:rsid w:val="00A66F50"/>
    <w:rsid w:val="00A818D9"/>
    <w:rsid w:val="00A9710E"/>
    <w:rsid w:val="00AA0E08"/>
    <w:rsid w:val="00AA7D45"/>
    <w:rsid w:val="00AB37D7"/>
    <w:rsid w:val="00AB3A17"/>
    <w:rsid w:val="00AD41F1"/>
    <w:rsid w:val="00AD517E"/>
    <w:rsid w:val="00AD5E56"/>
    <w:rsid w:val="00AE0D63"/>
    <w:rsid w:val="00AF4380"/>
    <w:rsid w:val="00B04077"/>
    <w:rsid w:val="00B137BC"/>
    <w:rsid w:val="00B1681C"/>
    <w:rsid w:val="00B17D78"/>
    <w:rsid w:val="00B22805"/>
    <w:rsid w:val="00B2346E"/>
    <w:rsid w:val="00B24C81"/>
    <w:rsid w:val="00B41911"/>
    <w:rsid w:val="00B60571"/>
    <w:rsid w:val="00B64C93"/>
    <w:rsid w:val="00B666F1"/>
    <w:rsid w:val="00B80994"/>
    <w:rsid w:val="00B8267B"/>
    <w:rsid w:val="00B90078"/>
    <w:rsid w:val="00B942DC"/>
    <w:rsid w:val="00BA0094"/>
    <w:rsid w:val="00BA7E40"/>
    <w:rsid w:val="00BB71BA"/>
    <w:rsid w:val="00BC2740"/>
    <w:rsid w:val="00BD793F"/>
    <w:rsid w:val="00BE23B9"/>
    <w:rsid w:val="00BE3545"/>
    <w:rsid w:val="00BE529B"/>
    <w:rsid w:val="00BF53A4"/>
    <w:rsid w:val="00C529FD"/>
    <w:rsid w:val="00C720C5"/>
    <w:rsid w:val="00C803C6"/>
    <w:rsid w:val="00C84EDB"/>
    <w:rsid w:val="00CA072B"/>
    <w:rsid w:val="00CA0E98"/>
    <w:rsid w:val="00CC0A0F"/>
    <w:rsid w:val="00CC0CE2"/>
    <w:rsid w:val="00CC3BC4"/>
    <w:rsid w:val="00CD1141"/>
    <w:rsid w:val="00CF15C7"/>
    <w:rsid w:val="00CF164C"/>
    <w:rsid w:val="00D0255B"/>
    <w:rsid w:val="00D06667"/>
    <w:rsid w:val="00D20DF5"/>
    <w:rsid w:val="00D232DD"/>
    <w:rsid w:val="00D24797"/>
    <w:rsid w:val="00D416EC"/>
    <w:rsid w:val="00D43B3D"/>
    <w:rsid w:val="00D5487D"/>
    <w:rsid w:val="00D57F37"/>
    <w:rsid w:val="00D7180D"/>
    <w:rsid w:val="00D74A48"/>
    <w:rsid w:val="00D74E50"/>
    <w:rsid w:val="00D8024C"/>
    <w:rsid w:val="00D812D8"/>
    <w:rsid w:val="00D81349"/>
    <w:rsid w:val="00D826B7"/>
    <w:rsid w:val="00D84CA7"/>
    <w:rsid w:val="00D85C4C"/>
    <w:rsid w:val="00D96C47"/>
    <w:rsid w:val="00DA0512"/>
    <w:rsid w:val="00DA19C2"/>
    <w:rsid w:val="00DB42D9"/>
    <w:rsid w:val="00DB7807"/>
    <w:rsid w:val="00DC4742"/>
    <w:rsid w:val="00DD3F1F"/>
    <w:rsid w:val="00DD504F"/>
    <w:rsid w:val="00DE28C1"/>
    <w:rsid w:val="00DF3707"/>
    <w:rsid w:val="00E04764"/>
    <w:rsid w:val="00E05CBE"/>
    <w:rsid w:val="00E12C74"/>
    <w:rsid w:val="00E170D9"/>
    <w:rsid w:val="00E27495"/>
    <w:rsid w:val="00E41CED"/>
    <w:rsid w:val="00E602A5"/>
    <w:rsid w:val="00E6314C"/>
    <w:rsid w:val="00E80CBB"/>
    <w:rsid w:val="00EA0E06"/>
    <w:rsid w:val="00EB2A7C"/>
    <w:rsid w:val="00EF4075"/>
    <w:rsid w:val="00F12445"/>
    <w:rsid w:val="00F14058"/>
    <w:rsid w:val="00F16BE0"/>
    <w:rsid w:val="00F21CD5"/>
    <w:rsid w:val="00F250FD"/>
    <w:rsid w:val="00F27DFD"/>
    <w:rsid w:val="00F603F9"/>
    <w:rsid w:val="00F71061"/>
    <w:rsid w:val="00F812A7"/>
    <w:rsid w:val="00F85777"/>
    <w:rsid w:val="00F92BB5"/>
    <w:rsid w:val="00FB7474"/>
    <w:rsid w:val="00FC6E30"/>
    <w:rsid w:val="00FC74DD"/>
    <w:rsid w:val="00FD64C8"/>
    <w:rsid w:val="00FE3F55"/>
    <w:rsid w:val="00FE5295"/>
    <w:rsid w:val="00FF5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29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Nagwek4">
    <w:name w:val="heading 4"/>
    <w:basedOn w:val="Normalny"/>
    <w:link w:val="Nagwek4Znak"/>
    <w:uiPriority w:val="9"/>
    <w:qFormat/>
    <w:rsid w:val="000F212F"/>
    <w:pPr>
      <w:spacing w:before="100" w:beforeAutospacing="1" w:after="100" w:afterAutospacing="1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uiPriority w:val="9"/>
    <w:rsid w:val="000F212F"/>
    <w:rPr>
      <w:rFonts w:ascii="Times New Roman" w:eastAsia="Times New Roman" w:hAnsi="Times New Roman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66F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F50"/>
  </w:style>
  <w:style w:type="paragraph" w:styleId="Stopka">
    <w:name w:val="footer"/>
    <w:basedOn w:val="Normalny"/>
    <w:link w:val="StopkaZnak"/>
    <w:uiPriority w:val="99"/>
    <w:unhideWhenUsed/>
    <w:rsid w:val="00A66F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F50"/>
  </w:style>
  <w:style w:type="paragraph" w:styleId="Akapitzlist">
    <w:name w:val="List Paragraph"/>
    <w:basedOn w:val="Normalny"/>
    <w:uiPriority w:val="34"/>
    <w:qFormat/>
    <w:rsid w:val="008869ED"/>
    <w:pPr>
      <w:suppressAutoHyphens/>
      <w:ind w:left="708"/>
    </w:pPr>
    <w:rPr>
      <w:rFonts w:cs="Calibri"/>
      <w:lang w:eastAsia="ar-SA"/>
    </w:rPr>
  </w:style>
  <w:style w:type="paragraph" w:customStyle="1" w:styleId="Tekstpodstawowy21">
    <w:name w:val="Tekst podstawowy 21"/>
    <w:basedOn w:val="Normalny"/>
    <w:rsid w:val="008869ED"/>
    <w:pPr>
      <w:suppressAutoHyphens/>
      <w:spacing w:after="0" w:line="240" w:lineRule="auto"/>
    </w:pPr>
    <w:rPr>
      <w:rFonts w:ascii="Times New Roman" w:eastAsia="Times New Roman" w:hAnsi="Times New Roman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12F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0F212F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0F212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WW-Lista2">
    <w:name w:val="WW-Lista 2"/>
    <w:basedOn w:val="Normalny"/>
    <w:rsid w:val="000F212F"/>
    <w:pPr>
      <w:suppressAutoHyphens/>
      <w:spacing w:after="0" w:line="240" w:lineRule="auto"/>
      <w:ind w:left="566" w:hanging="283"/>
      <w:jc w:val="left"/>
    </w:pPr>
    <w:rPr>
      <w:rFonts w:ascii="Georgia" w:eastAsia="Times New Roman" w:hAnsi="Georgia"/>
      <w:sz w:val="24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212F"/>
    <w:pPr>
      <w:ind w:firstLine="0"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F212F"/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212F"/>
    <w:pPr>
      <w:ind w:firstLine="0"/>
      <w:jc w:val="left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F212F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0F212F"/>
    <w:rPr>
      <w:vertAlign w:val="superscript"/>
    </w:rPr>
  </w:style>
  <w:style w:type="paragraph" w:styleId="Tekstpodstawowy">
    <w:name w:val="Body Text"/>
    <w:aliases w:val="wypunktowanie"/>
    <w:basedOn w:val="Normalny"/>
    <w:link w:val="TekstpodstawowyZnak"/>
    <w:rsid w:val="000F212F"/>
    <w:pPr>
      <w:spacing w:before="200" w:after="120" w:line="320" w:lineRule="atLeast"/>
      <w:ind w:firstLine="0"/>
      <w:jc w:val="left"/>
    </w:pPr>
    <w:rPr>
      <w:rFonts w:ascii="Arial" w:eastAsia="Times New Roman" w:hAnsi="Arial"/>
      <w:szCs w:val="20"/>
      <w:lang w:eastAsia="pl-PL"/>
    </w:rPr>
  </w:style>
  <w:style w:type="character" w:customStyle="1" w:styleId="TekstpodstawowyZnak">
    <w:name w:val="Tekst podstawowy Znak"/>
    <w:aliases w:val="wypunktowanie Znak"/>
    <w:link w:val="Tekstpodstawowy"/>
    <w:rsid w:val="000F212F"/>
    <w:rPr>
      <w:rFonts w:ascii="Arial" w:eastAsia="Times New Roman" w:hAnsi="Arial"/>
      <w:sz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212F"/>
    <w:pPr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rsid w:val="000F212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212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F212F"/>
    <w:rPr>
      <w:rFonts w:ascii="Times New Roman" w:eastAsia="Times New Roman" w:hAnsi="Times New Roman"/>
      <w:b/>
      <w:bCs/>
    </w:rPr>
  </w:style>
  <w:style w:type="character" w:styleId="Hipercze">
    <w:name w:val="Hyperlink"/>
    <w:uiPriority w:val="99"/>
    <w:unhideWhenUsed/>
    <w:rsid w:val="000F212F"/>
    <w:rPr>
      <w:color w:val="0000FF"/>
      <w:u w:val="single"/>
    </w:rPr>
  </w:style>
  <w:style w:type="paragraph" w:styleId="Poprawka">
    <w:name w:val="Revision"/>
    <w:hidden/>
    <w:uiPriority w:val="99"/>
    <w:semiHidden/>
    <w:rsid w:val="000F212F"/>
    <w:rPr>
      <w:rFonts w:ascii="Times New Roman" w:eastAsia="Times New Roman" w:hAnsi="Times New Roman"/>
      <w:sz w:val="24"/>
      <w:szCs w:val="24"/>
    </w:rPr>
  </w:style>
  <w:style w:type="paragraph" w:customStyle="1" w:styleId="CMSHeadL7">
    <w:name w:val="CMS Head L7"/>
    <w:basedOn w:val="Normalny"/>
    <w:rsid w:val="004C1B72"/>
    <w:pPr>
      <w:numPr>
        <w:ilvl w:val="6"/>
        <w:numId w:val="37"/>
      </w:numPr>
      <w:spacing w:after="240" w:line="240" w:lineRule="auto"/>
      <w:ind w:firstLine="0"/>
      <w:jc w:val="left"/>
      <w:outlineLvl w:val="6"/>
    </w:pPr>
    <w:rPr>
      <w:rFonts w:ascii="Times New Roman" w:eastAsia="Times New Roman" w:hAnsi="Times New Roman"/>
      <w:szCs w:val="24"/>
      <w:lang w:val="en-GB"/>
    </w:rPr>
  </w:style>
  <w:style w:type="paragraph" w:customStyle="1" w:styleId="Normalny1">
    <w:name w:val="Normalny1"/>
    <w:rsid w:val="001F77E7"/>
    <w:pPr>
      <w:spacing w:after="200" w:line="276" w:lineRule="auto"/>
    </w:pPr>
    <w:rPr>
      <w:rFonts w:eastAsia="ヒラギノ角ゴ Pro W3"/>
      <w:color w:val="000000"/>
      <w:sz w:val="22"/>
    </w:rPr>
  </w:style>
  <w:style w:type="character" w:customStyle="1" w:styleId="Nierozpoznanawzmianka">
    <w:name w:val="Nierozpoznana wzmianka"/>
    <w:uiPriority w:val="99"/>
    <w:semiHidden/>
    <w:unhideWhenUsed/>
    <w:rsid w:val="009C6B1A"/>
    <w:rPr>
      <w:color w:val="808080"/>
      <w:shd w:val="clear" w:color="auto" w:fill="E6E6E6"/>
    </w:rPr>
  </w:style>
  <w:style w:type="paragraph" w:styleId="Bezodstpw">
    <w:name w:val="No Spacing"/>
    <w:uiPriority w:val="1"/>
    <w:qFormat/>
    <w:rsid w:val="00A515A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ytu">
    <w:name w:val="Title"/>
    <w:basedOn w:val="Normalny"/>
    <w:link w:val="TytuZnak"/>
    <w:qFormat/>
    <w:rsid w:val="005E6CF2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E6CF2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7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MOPR Bytom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Marek</dc:creator>
  <cp:lastModifiedBy>Karolina Brodziak</cp:lastModifiedBy>
  <cp:revision>3</cp:revision>
  <cp:lastPrinted>2022-10-14T07:52:00Z</cp:lastPrinted>
  <dcterms:created xsi:type="dcterms:W3CDTF">2022-10-14T07:52:00Z</dcterms:created>
  <dcterms:modified xsi:type="dcterms:W3CDTF">2022-10-14T08:20:00Z</dcterms:modified>
</cp:coreProperties>
</file>